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3A6" w:rsidRPr="009F4F0B" w:rsidRDefault="004E03A6" w:rsidP="008F47F2">
      <w:pPr>
        <w:spacing w:line="14" w:lineRule="exac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29281D" w:rsidTr="000209D2">
        <w:trPr>
          <w:trHeight w:hRule="exact" w:val="120"/>
        </w:trPr>
        <w:tc>
          <w:tcPr>
            <w:tcW w:w="7644" w:type="dxa"/>
            <w:shd w:val="clear" w:color="auto" w:fill="auto"/>
          </w:tcPr>
          <w:p w:rsidR="00551FF5" w:rsidRDefault="00BE48C2" w:rsidP="00551FF5">
            <w:pPr>
              <w:pStyle w:val="Dokumentinfo"/>
            </w:pPr>
          </w:p>
        </w:tc>
      </w:tr>
    </w:tbl>
    <w:p w:rsidR="000209D2" w:rsidRPr="000209D2" w:rsidRDefault="000209D2" w:rsidP="000209D2">
      <w:pPr>
        <w:pStyle w:val="Overskrift1"/>
        <w:numPr>
          <w:ilvl w:val="0"/>
          <w:numId w:val="0"/>
        </w:numPr>
        <w:rPr>
          <w:sz w:val="32"/>
        </w:rPr>
      </w:pPr>
      <w:bookmarkStart w:id="0" w:name="_Toc97635856"/>
      <w:r w:rsidRPr="000209D2">
        <w:rPr>
          <w:sz w:val="32"/>
        </w:rPr>
        <w:t>Thesis types offered for students at the MSc Agrobiology programme</w:t>
      </w:r>
      <w:bookmarkEnd w:id="0"/>
      <w:r w:rsidRPr="000209D2">
        <w:rPr>
          <w:sz w:val="32"/>
        </w:rPr>
        <w:t xml:space="preserve"> </w:t>
      </w:r>
    </w:p>
    <w:p w:rsidR="00BE48C2" w:rsidRDefault="00BE48C2" w:rsidP="007B432E">
      <w:pPr>
        <w:pStyle w:val="Underoverskrift"/>
        <w:spacing w:line="276" w:lineRule="auto"/>
      </w:pPr>
    </w:p>
    <w:p w:rsidR="007B432E" w:rsidRPr="001D5353" w:rsidRDefault="000209D2" w:rsidP="007B432E">
      <w:pPr>
        <w:pStyle w:val="Underoverskrift"/>
        <w:spacing w:line="276" w:lineRule="auto"/>
      </w:pPr>
      <w:r>
        <w:br/>
      </w:r>
      <w:r w:rsidR="007B432E" w:rsidRPr="001D5353">
        <w:t xml:space="preserve">Thesis 30 ECTS credits </w:t>
      </w:r>
    </w:p>
    <w:p w:rsidR="007B432E" w:rsidRPr="001D5353" w:rsidRDefault="007B432E" w:rsidP="007B432E">
      <w:pPr>
        <w:rPr>
          <w:lang w:eastAsia="en-GB"/>
        </w:rPr>
      </w:pPr>
      <w:r w:rsidRPr="001D5353">
        <w:rPr>
          <w:lang w:eastAsia="en-GB"/>
        </w:rPr>
        <w:t xml:space="preserve">Theoretical thesis based on literature studies and/or analysis of issued and edited data sets. </w:t>
      </w:r>
    </w:p>
    <w:p w:rsidR="00BE48C2" w:rsidRDefault="00BE48C2" w:rsidP="007B432E">
      <w:pPr>
        <w:pStyle w:val="Underoverskrift"/>
        <w:spacing w:line="276" w:lineRule="auto"/>
      </w:pPr>
    </w:p>
    <w:p w:rsidR="007B432E" w:rsidRPr="001D5353" w:rsidRDefault="007B432E" w:rsidP="007B432E">
      <w:pPr>
        <w:pStyle w:val="Underoverskrift"/>
        <w:spacing w:line="276" w:lineRule="auto"/>
      </w:pPr>
      <w:r w:rsidRPr="001D5353">
        <w:t xml:space="preserve">Thesis 45 ECTS credits </w:t>
      </w:r>
    </w:p>
    <w:p w:rsidR="007B432E" w:rsidRPr="001D5353" w:rsidRDefault="007B432E" w:rsidP="007B432E">
      <w:r w:rsidRPr="001D5353">
        <w:t xml:space="preserve">Experimental thesis in which the student is responsible for collection and analysis of original raw data. The quality of the data collection, analysis and editing must be included in the overall assessment. </w:t>
      </w:r>
    </w:p>
    <w:p w:rsidR="00BE48C2" w:rsidRDefault="00BE48C2" w:rsidP="007B432E">
      <w:pPr>
        <w:pStyle w:val="Underoverskrift"/>
        <w:spacing w:line="276" w:lineRule="auto"/>
      </w:pPr>
    </w:p>
    <w:p w:rsidR="007B432E" w:rsidRPr="001D5353" w:rsidRDefault="007B432E" w:rsidP="007B432E">
      <w:pPr>
        <w:pStyle w:val="Underoverskrift"/>
        <w:spacing w:line="276" w:lineRule="auto"/>
      </w:pPr>
      <w:bookmarkStart w:id="1" w:name="_GoBack"/>
      <w:bookmarkEnd w:id="1"/>
      <w:r w:rsidRPr="001D5353">
        <w:t xml:space="preserve">Thesis 60 ECTS credits </w:t>
      </w:r>
    </w:p>
    <w:p w:rsidR="007B432E" w:rsidRPr="001D5353" w:rsidRDefault="007B432E" w:rsidP="007B432E">
      <w:r w:rsidRPr="001D5353">
        <w:t>Experimental thesis in which the student is responsible for planning of trial design and methods as well as collection and analysis of original raw data. The quality and inde</w:t>
      </w:r>
      <w:r w:rsidRPr="001D5353">
        <w:softHyphen/>
        <w:t>pendence of own trial design, planning of data mining from original data bases or the development of new theories must be included in the overall assessment. The quality of the data collection, analysis and editing must also be included in the overall assess</w:t>
      </w:r>
      <w:r w:rsidRPr="001D5353">
        <w:softHyphen/>
        <w:t xml:space="preserve">ment. </w:t>
      </w:r>
    </w:p>
    <w:p w:rsidR="000209D2" w:rsidRDefault="000209D2" w:rsidP="007B432E"/>
    <w:p w:rsidR="007B432E" w:rsidRPr="001D5353" w:rsidRDefault="007B432E" w:rsidP="007B432E">
      <w:r w:rsidRPr="001D5353">
        <w:t>When you have decided on a master thesis subject, a master thesis contract has to be signed, where the conditions and time schedule are described. Contract forms for students enrolled at Aarhus University and further details on requirements can be found here:</w:t>
      </w:r>
      <w:r w:rsidR="000209D2">
        <w:br/>
      </w:r>
    </w:p>
    <w:p w:rsidR="007B432E" w:rsidRPr="001D5353" w:rsidRDefault="007B432E" w:rsidP="007B432E">
      <w:hyperlink r:id="rId7" w:history="1">
        <w:r w:rsidRPr="001D5353">
          <w:rPr>
            <w:rStyle w:val="Hyperlink"/>
          </w:rPr>
          <w:t>https://studerende.au.dk/en/studies/subject-portals/agroecology-food-and-environment/bachelors-project-masters-thesis-and-other-projects/project-catalogue/</w:t>
        </w:r>
      </w:hyperlink>
      <w:r w:rsidRPr="001D5353">
        <w:t xml:space="preserve"> </w:t>
      </w:r>
    </w:p>
    <w:p w:rsidR="007B432E" w:rsidRPr="001D5353" w:rsidRDefault="007B432E" w:rsidP="007B432E">
      <w:pPr>
        <w:rPr>
          <w:sz w:val="24"/>
          <w:szCs w:val="24"/>
          <w:lang w:eastAsia="en-GB"/>
        </w:rPr>
      </w:pPr>
    </w:p>
    <w:p w:rsidR="00551FF5" w:rsidRPr="0029281D" w:rsidRDefault="00BE48C2" w:rsidP="007B432E"/>
    <w:sectPr w:rsidR="00551FF5" w:rsidRPr="0029281D" w:rsidSect="000209D2">
      <w:headerReference w:type="default" r:id="rId8"/>
      <w:headerReference w:type="first" r:id="rId9"/>
      <w:footerReference w:type="first" r:id="rId10"/>
      <w:endnotePr>
        <w:numFmt w:val="decimal"/>
      </w:endnotePr>
      <w:pgSz w:w="11907" w:h="16840" w:code="9"/>
      <w:pgMar w:top="2127"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D22" w:rsidRDefault="00F61D22">
      <w:r>
        <w:separator/>
      </w:r>
    </w:p>
  </w:endnote>
  <w:endnote w:type="continuationSeparator" w:id="0">
    <w:p w:rsidR="00F61D22" w:rsidRDefault="00F61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4965899-B3EB-4589-9CAA-2F2FEB12FA35}"/>
    <w:embedBold r:id="rId2" w:fontKey="{C63DFDFC-00A8-4263-8C8B-BA30CF44B6B8}"/>
    <w:embedItalic r:id="rId3" w:fontKey="{FC368F96-A46E-4B7E-8C7F-6E43A585A0A1}"/>
    <w:embedBoldItalic r:id="rId4" w:fontKey="{2E9433BE-C0AB-48BE-8BD7-C60D99262FCC}"/>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58CA806A-6C89-42D5-AD01-65A28342C20F}"/>
    <w:embedBold r:id="rId6" w:fontKey="{3A075D87-9D19-47DE-A856-A43E5D523226}"/>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2BB09A48-9B13-4FFC-B46A-61B68E6E209E}"/>
  </w:font>
  <w:font w:name="Verdana">
    <w:panose1 w:val="020B0604030504040204"/>
    <w:charset w:val="00"/>
    <w:family w:val="swiss"/>
    <w:pitch w:val="variable"/>
    <w:sig w:usb0="A10006FF" w:usb1="4000205B" w:usb2="00000010" w:usb3="00000000" w:csb0="0000019F" w:csb1="00000000"/>
    <w:embedRegular r:id="rId8" w:fontKey="{5AADD29E-1CEA-4FEB-9461-EE6DB01477B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C48672AE-1A6B-4DAA-BBDE-5417E96F2E70}"/>
  </w:font>
  <w:font w:name="Calibri">
    <w:panose1 w:val="020F0502020204030204"/>
    <w:charset w:val="00"/>
    <w:family w:val="swiss"/>
    <w:pitch w:val="variable"/>
    <w:sig w:usb0="E4002EFF" w:usb1="C000247B" w:usb2="00000009" w:usb3="00000000" w:csb0="000001FF" w:csb1="00000000"/>
    <w:embedRegular r:id="rId10" w:fontKey="{027637A4-A292-4FCB-8173-E0BE3122CF6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F61D22" w:rsidTr="008F47F2">
      <w:tc>
        <w:tcPr>
          <w:tcW w:w="2409" w:type="dxa"/>
        </w:tcPr>
        <w:p w:rsidR="00B704CF" w:rsidRPr="009224E3" w:rsidRDefault="00B704CF" w:rsidP="00B704CF">
          <w:bookmarkStart w:id="66" w:name="IMG_Secondary"/>
          <w:r>
            <w:rPr>
              <w:noProof/>
              <w:lang w:val="da-DK"/>
            </w:rPr>
            <w:drawing>
              <wp:inline distT="0" distB="0" distL="0" distR="0">
                <wp:extent cx="648000" cy="648000"/>
                <wp:effectExtent l="0" t="0" r="0" b="0"/>
                <wp:docPr id="2018179932" name="IMG_SecondaryIMG_Secondary"/>
                <wp:cNvGraphicFramePr/>
                <a:graphic xmlns:a="http://schemas.openxmlformats.org/drawingml/2006/main">
                  <a:graphicData uri="http://schemas.openxmlformats.org/drawingml/2006/picture">
                    <pic:pic xmlns:pic="http://schemas.openxmlformats.org/drawingml/2006/picture">
                      <pic:nvPicPr>
                        <pic:cNvPr id="2018179897" name="IMG_SecondaryIMG_Secondary"/>
                        <pic:cNvPicPr/>
                      </pic:nvPicPr>
                      <pic:blipFill>
                        <a:blip r:embed="rId1"/>
                        <a:srcRect/>
                        <a:stretch/>
                      </pic:blipFill>
                      <pic:spPr>
                        <a:xfrm>
                          <a:off x="0" y="0"/>
                          <a:ext cx="648000" cy="648000"/>
                        </a:xfrm>
                        <a:prstGeom prst="rect">
                          <a:avLst/>
                        </a:prstGeom>
                      </pic:spPr>
                    </pic:pic>
                  </a:graphicData>
                </a:graphic>
              </wp:inline>
            </w:drawing>
          </w:r>
          <w:bookmarkEnd w:id="66"/>
        </w:p>
      </w:tc>
      <w:tc>
        <w:tcPr>
          <w:tcW w:w="2341" w:type="dxa"/>
          <w:vAlign w:val="bottom"/>
        </w:tcPr>
        <w:p w:rsidR="00B704CF" w:rsidRPr="009224E3" w:rsidRDefault="00B704CF" w:rsidP="008F47F2">
          <w:pPr>
            <w:pStyle w:val="Template-Address"/>
          </w:pPr>
          <w:bookmarkStart w:id="67" w:name="LAN_AU"/>
          <w:r>
            <w:t>Aarhus University</w:t>
          </w:r>
          <w:bookmarkEnd w:id="67"/>
        </w:p>
        <w:p w:rsidR="00B704CF" w:rsidRPr="009224E3" w:rsidRDefault="00B704CF" w:rsidP="008F47F2">
          <w:pPr>
            <w:pStyle w:val="Template-Address"/>
          </w:pPr>
          <w:bookmarkStart w:id="68" w:name="OFF_AddressComputed"/>
          <w:r>
            <w:t>Blichers Allé 20</w:t>
          </w:r>
          <w:r>
            <w:br/>
            <w:t>DK-8830 Tjele</w:t>
          </w:r>
          <w:r>
            <w:br/>
            <w:t>Denmark</w:t>
          </w:r>
          <w:bookmarkEnd w:id="68"/>
        </w:p>
      </w:tc>
      <w:tc>
        <w:tcPr>
          <w:tcW w:w="2591" w:type="dxa"/>
          <w:vAlign w:val="bottom"/>
        </w:tcPr>
        <w:p w:rsidR="00B704CF" w:rsidRPr="009224E3" w:rsidRDefault="00B704CF" w:rsidP="008F47F2">
          <w:pPr>
            <w:pStyle w:val="Template-Address"/>
            <w:jc w:val="right"/>
          </w:pPr>
          <w:bookmarkStart w:id="69" w:name="LAN_Tel"/>
          <w:bookmarkStart w:id="70" w:name="OFF_Phone_HIF"/>
          <w:r>
            <w:t>Tel.:</w:t>
          </w:r>
          <w:bookmarkEnd w:id="69"/>
          <w:r w:rsidRPr="009224E3">
            <w:t xml:space="preserve"> </w:t>
          </w:r>
          <w:bookmarkStart w:id="71" w:name="OFF_Phone"/>
          <w:r>
            <w:t>+45 8715 6000</w:t>
          </w:r>
          <w:bookmarkEnd w:id="71"/>
        </w:p>
        <w:p w:rsidR="00B704CF" w:rsidRPr="009224E3" w:rsidRDefault="00B704CF" w:rsidP="008F47F2">
          <w:pPr>
            <w:pStyle w:val="Template-Address"/>
            <w:jc w:val="right"/>
            <w:rPr>
              <w:vanish/>
            </w:rPr>
          </w:pPr>
          <w:bookmarkStart w:id="72" w:name="LAN_Fax"/>
          <w:bookmarkStart w:id="73" w:name="OFF_Fax_HIF"/>
          <w:bookmarkEnd w:id="70"/>
          <w:r>
            <w:rPr>
              <w:vanish/>
            </w:rPr>
            <w:t>Fax:</w:t>
          </w:r>
          <w:bookmarkEnd w:id="72"/>
          <w:r w:rsidRPr="009224E3">
            <w:rPr>
              <w:vanish/>
            </w:rPr>
            <w:t xml:space="preserve"> </w:t>
          </w:r>
          <w:bookmarkStart w:id="74" w:name="OFF_Fax"/>
          <w:bookmarkEnd w:id="74"/>
        </w:p>
        <w:p w:rsidR="00B704CF" w:rsidRPr="00F61D22" w:rsidRDefault="00B704CF" w:rsidP="008F47F2">
          <w:pPr>
            <w:pStyle w:val="Template-Address"/>
            <w:jc w:val="right"/>
            <w:rPr>
              <w:lang w:val="da-DK"/>
            </w:rPr>
          </w:pPr>
          <w:bookmarkStart w:id="75" w:name="OFF_Email_HIF"/>
          <w:bookmarkEnd w:id="73"/>
          <w:r w:rsidRPr="00F61D22">
            <w:rPr>
              <w:lang w:val="da-DK"/>
            </w:rPr>
            <w:t xml:space="preserve">E-mail: </w:t>
          </w:r>
          <w:bookmarkStart w:id="76" w:name="OFF_Email"/>
          <w:r w:rsidRPr="00F61D22">
            <w:rPr>
              <w:lang w:val="da-DK"/>
            </w:rPr>
            <w:t>anivet@au.dk</w:t>
          </w:r>
          <w:bookmarkEnd w:id="76"/>
        </w:p>
        <w:p w:rsidR="00B704CF" w:rsidRPr="00F61D22" w:rsidRDefault="00B704CF" w:rsidP="00F61D22">
          <w:pPr>
            <w:pStyle w:val="Template-Address"/>
            <w:jc w:val="right"/>
            <w:rPr>
              <w:lang w:val="da-DK"/>
            </w:rPr>
          </w:pPr>
          <w:bookmarkStart w:id="77" w:name="OFF_wwwComputed_HIF"/>
          <w:bookmarkEnd w:id="75"/>
          <w:r w:rsidRPr="00F61D22">
            <w:rPr>
              <w:lang w:val="da-DK"/>
            </w:rPr>
            <w:t xml:space="preserve">Web: </w:t>
          </w:r>
          <w:bookmarkStart w:id="78" w:name="OFF_wwwComputed"/>
          <w:r w:rsidRPr="00F61D22">
            <w:rPr>
              <w:lang w:val="da-DK"/>
            </w:rPr>
            <w:t>ani</w:t>
          </w:r>
          <w:r w:rsidR="00F61D22">
            <w:rPr>
              <w:lang w:val="da-DK"/>
            </w:rPr>
            <w:t>vet</w:t>
          </w:r>
          <w:r w:rsidRPr="00F61D22">
            <w:rPr>
              <w:lang w:val="da-DK"/>
            </w:rPr>
            <w:t>.au.dk/en</w:t>
          </w:r>
          <w:bookmarkEnd w:id="77"/>
          <w:bookmarkEnd w:id="78"/>
        </w:p>
      </w:tc>
    </w:tr>
  </w:tbl>
  <w:p w:rsidR="00EC0BB0" w:rsidRPr="00F61D22" w:rsidRDefault="00EC0BB0" w:rsidP="00EC0BB0">
    <w:pPr>
      <w:pStyle w:val="Sidefod"/>
      <w:rPr>
        <w:lang w:val="da-DK"/>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D22" w:rsidRDefault="00F61D22">
      <w:r>
        <w:separator/>
      </w:r>
    </w:p>
  </w:footnote>
  <w:footnote w:type="continuationSeparator" w:id="0">
    <w:p w:rsidR="00F61D22" w:rsidRDefault="00F61D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Sidehoved"/>
    </w:pPr>
    <w:r>
      <w:rPr>
        <w:noProof/>
        <w:lang w:val="da-DK"/>
      </w:rPr>
      <mc:AlternateContent>
        <mc:Choice Requires="wps">
          <w:drawing>
            <wp:anchor distT="0" distB="0" distL="114300" distR="114300" simplePos="0" relativeHeight="251673600" behindDoc="0" locked="0" layoutInCell="1" allowOverlap="1" wp14:anchorId="02EA7640" wp14:editId="77C71517">
              <wp:simplePos x="0" y="0"/>
              <wp:positionH relativeFrom="page">
                <wp:posOffset>1468755</wp:posOffset>
              </wp:positionH>
              <wp:positionV relativeFrom="page">
                <wp:posOffset>363220</wp:posOffset>
              </wp:positionV>
              <wp:extent cx="5400040" cy="739140"/>
              <wp:effectExtent l="1905" t="1270" r="0" b="254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color w:val="003D73" w:themeColor="text2"/>
                            </w:rPr>
                          </w:pPr>
                          <w:bookmarkStart w:id="2" w:name="OFF_Logo1AComputed_2"/>
                          <w:bookmarkStart w:id="3" w:name="OFF_Logo1AComputed_2_HIF"/>
                          <w:r>
                            <w:rPr>
                              <w:color w:val="003D73" w:themeColor="text2"/>
                            </w:rPr>
                            <w:t>Aarhus</w:t>
                          </w:r>
                          <w:r>
                            <w:rPr>
                              <w:color w:val="003D73" w:themeColor="text2"/>
                            </w:rPr>
                            <w:br/>
                            <w:t>University</w:t>
                          </w:r>
                          <w:bookmarkEnd w:id="2"/>
                        </w:p>
                        <w:p w:rsidR="00CD66FF" w:rsidRPr="006803D7" w:rsidRDefault="00CD66FF" w:rsidP="00CD66FF">
                          <w:pPr>
                            <w:pStyle w:val="Template-Unitnamelogoname"/>
                            <w:rPr>
                              <w:color w:val="003D73" w:themeColor="text2"/>
                            </w:rPr>
                          </w:pPr>
                          <w:bookmarkStart w:id="4" w:name="OFF_Logo2AComputed_2"/>
                          <w:bookmarkStart w:id="5" w:name="OFF_Logo2AComputed_2_HIF"/>
                          <w:bookmarkEnd w:id="3"/>
                          <w:r>
                            <w:rPr>
                              <w:color w:val="003D73" w:themeColor="text2"/>
                            </w:rPr>
                            <w:t>Department of Animal and Veterinary Sciences</w:t>
                          </w:r>
                          <w:bookmarkEnd w:id="4"/>
                          <w:bookmarkEnd w:id="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A7640"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Esw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" filled="f" stroked="f">
              <v:textbox inset="0,0,0,0">
                <w:txbxContent>
                  <w:p w:rsidR="00CD66FF" w:rsidRPr="006803D7" w:rsidRDefault="00CD66FF" w:rsidP="00CD66FF">
                    <w:pPr>
                      <w:pStyle w:val="Template-Parentlogoname"/>
                      <w:rPr>
                        <w:color w:val="003D73" w:themeColor="text2"/>
                      </w:rPr>
                    </w:pPr>
                    <w:bookmarkStart w:id="6" w:name="OFF_Logo1AComputed_2"/>
                    <w:bookmarkStart w:id="7" w:name="OFF_Logo1AComputed_2_HIF"/>
                    <w:r>
                      <w:rPr>
                        <w:color w:val="003D73" w:themeColor="text2"/>
                      </w:rPr>
                      <w:t>Aarhus</w:t>
                    </w:r>
                    <w:r>
                      <w:rPr>
                        <w:color w:val="003D73" w:themeColor="text2"/>
                      </w:rPr>
                      <w:br/>
                      <w:t>University</w:t>
                    </w:r>
                    <w:bookmarkEnd w:id="6"/>
                  </w:p>
                  <w:p w:rsidR="00CD66FF" w:rsidRPr="006803D7" w:rsidRDefault="00CD66FF" w:rsidP="00CD66FF">
                    <w:pPr>
                      <w:pStyle w:val="Template-Unitnamelogoname"/>
                      <w:rPr>
                        <w:color w:val="003D73" w:themeColor="text2"/>
                      </w:rPr>
                    </w:pPr>
                    <w:bookmarkStart w:id="8" w:name="OFF_Logo2AComputed_2"/>
                    <w:bookmarkStart w:id="9" w:name="OFF_Logo2AComputed_2_HIF"/>
                    <w:bookmarkEnd w:id="7"/>
                    <w:r>
                      <w:rPr>
                        <w:color w:val="003D73" w:themeColor="text2"/>
                      </w:rPr>
                      <w:t>Department of Animal and Veterinary Sciences</w:t>
                    </w:r>
                    <w:bookmarkEnd w:id="8"/>
                    <w:bookmarkEnd w:id="9"/>
                  </w:p>
                </w:txbxContent>
              </v:textbox>
              <w10:wrap anchorx="page" anchory="page"/>
            </v:shape>
          </w:pict>
        </mc:Fallback>
      </mc:AlternateContent>
    </w:r>
    <w:r w:rsidR="00DB44DA">
      <w:rPr>
        <w:noProof/>
        <w:lang w:val="da-DK"/>
      </w:rPr>
      <mc:AlternateContent>
        <mc:Choice Requires="wpc">
          <w:drawing>
            <wp:anchor distT="0" distB="0" distL="114300" distR="114300" simplePos="0" relativeHeight="251681792" behindDoc="0" locked="0" layoutInCell="1" allowOverlap="1" wp14:anchorId="2B811B21" wp14:editId="12FA90A4">
              <wp:simplePos x="0" y="0"/>
              <wp:positionH relativeFrom="page">
                <wp:posOffset>720090</wp:posOffset>
              </wp:positionH>
              <wp:positionV relativeFrom="page">
                <wp:posOffset>360045</wp:posOffset>
              </wp:positionV>
              <wp:extent cx="609600" cy="304800"/>
              <wp:effectExtent l="0" t="0" r="0" b="0"/>
              <wp:wrapNone/>
              <wp:docPr id="2018179928"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610329C"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F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l1pVp/4IP/o0DQN5RcVb4pBG&#10;B+zX8y8TKTqffxo3/5itOcEbgs3AVHfPfx23ENM/XkbD28tuOtJfgpHq5XYlatnW8JcvNCaX+Ggc&#10;ZXi5VJvg9ebq/bq/8WI2j/Plz8NoRPZPP80X8+f3W3yiUe63zozPGGN3PMDl/rC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D7djgX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307E90" w:rsidRDefault="00CD66FF">
    <w:pPr>
      <w:pStyle w:val="Sidehoved"/>
    </w:pPr>
    <w:r>
      <w:rPr>
        <w:noProof/>
        <w:lang w:val="da-DK"/>
      </w:rPr>
      <mc:AlternateContent>
        <mc:Choice Requires="wps">
          <w:drawing>
            <wp:anchor distT="0" distB="0" distL="114300" distR="114300" simplePos="0" relativeHeight="251675648" behindDoc="0" locked="0" layoutInCell="1" allowOverlap="1" wp14:anchorId="318B9A47" wp14:editId="53AA6032">
              <wp:simplePos x="0" y="0"/>
              <wp:positionH relativeFrom="margin">
                <wp:posOffset>0</wp:posOffset>
              </wp:positionH>
              <wp:positionV relativeFrom="topMargin">
                <wp:posOffset>812165</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vanish/>
                              <w:color w:val="003D73" w:themeColor="text2"/>
                            </w:rPr>
                          </w:pPr>
                          <w:bookmarkStart w:id="10" w:name="OFF_Logo3AComputed_2"/>
                          <w:bookmarkStart w:id="11" w:name="OFF_Logo3AComputed_2_HIF"/>
                          <w:bookmarkEnd w:id="10"/>
                          <w:bookmarkEnd w:id="1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B9A47"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" filled="f" stroked="f">
              <v:textbox inset="0,0,0,0">
                <w:txbxContent>
                  <w:p w:rsidR="00CD66FF" w:rsidRPr="006803D7" w:rsidRDefault="00CD66FF" w:rsidP="00CD66FF">
                    <w:pPr>
                      <w:pStyle w:val="Template-Parentlogoname"/>
                      <w:rPr>
                        <w:vanish/>
                        <w:color w:val="003D73" w:themeColor="text2"/>
                      </w:rPr>
                    </w:pPr>
                    <w:bookmarkStart w:id="12" w:name="OFF_Logo3AComputed_2"/>
                    <w:bookmarkStart w:id="13" w:name="OFF_Logo3AComputed_2_HIF"/>
                    <w:bookmarkEnd w:id="12"/>
                    <w:bookmarkEnd w:id="13"/>
                  </w:p>
                </w:txbxContent>
              </v:textbox>
              <w10:wrap anchorx="margin" anchory="margin"/>
            </v:shape>
          </w:pict>
        </mc:Fallback>
      </mc:AlternateContent>
    </w:r>
    <w:r w:rsidR="002F6A87">
      <w:rPr>
        <w:noProof/>
        <w:lang w:val="da-DK"/>
      </w:rPr>
      <w:drawing>
        <wp:anchor distT="0" distB="0" distL="114300" distR="114300" simplePos="0" relativeHeight="251657216" behindDoc="1" locked="0" layoutInCell="1" allowOverlap="1" wp14:anchorId="4A39462A" wp14:editId="12459798">
          <wp:simplePos x="0" y="0"/>
          <wp:positionH relativeFrom="page">
            <wp:posOffset>180340</wp:posOffset>
          </wp:positionH>
          <wp:positionV relativeFrom="page">
            <wp:posOffset>3600450</wp:posOffset>
          </wp:positionV>
          <wp:extent cx="356870" cy="3798570"/>
          <wp:effectExtent l="0" t="0" r="0" b="0"/>
          <wp:wrapNone/>
          <wp:docPr id="2018179929"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lang w:val="da-DK"/>
      </w:rPr>
      <mc:AlternateContent>
        <mc:Choice Requires="wps">
          <w:drawing>
            <wp:anchor distT="0" distB="0" distL="114300" distR="114300" simplePos="0" relativeHeight="251677696" behindDoc="0" locked="0" layoutInCell="1" allowOverlap="1" wp14:anchorId="12D56FFF" wp14:editId="213651F2">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AB8" w:rsidRDefault="00D67AB8" w:rsidP="00C22DE2">
                          <w:pPr>
                            <w:pStyle w:val="Emne"/>
                          </w:pPr>
                          <w:bookmarkStart w:id="14" w:name="CUS_DocumentName_1"/>
                          <w:r>
                            <w:t>Memo</w:t>
                          </w:r>
                          <w:bookmarkEnd w:id="14"/>
                        </w:p>
                        <w:p w:rsidR="00C22DE2" w:rsidRDefault="00C22DE2" w:rsidP="00C22DE2">
                          <w:pPr>
                            <w:pStyle w:val="Template"/>
                          </w:pPr>
                        </w:p>
                        <w:p w:rsidR="00C22DE2" w:rsidRDefault="00C22DE2" w:rsidP="00D67AB8">
                          <w:pPr>
                            <w:pStyle w:val="Template-Afdeling"/>
                          </w:pPr>
                          <w:bookmarkStart w:id="15" w:name="USR_Name_2"/>
                          <w:r>
                            <w:t>Mette Graves Madsen</w:t>
                          </w:r>
                          <w:bookmarkStart w:id="16" w:name="USR_Name_2_HIF"/>
                          <w:bookmarkEnd w:id="15"/>
                        </w:p>
                        <w:bookmarkEnd w:id="16"/>
                        <w:p w:rsidR="00D67AB8" w:rsidRDefault="00D67AB8" w:rsidP="00D67AB8">
                          <w:pPr>
                            <w:pStyle w:val="Template"/>
                          </w:pPr>
                        </w:p>
                        <w:p w:rsidR="00D67AB8" w:rsidRPr="00307E90" w:rsidRDefault="00D67AB8" w:rsidP="00D67AB8">
                          <w:pPr>
                            <w:pStyle w:val="Template"/>
                          </w:pPr>
                          <w:bookmarkStart w:id="17" w:name="LAN_Date_1"/>
                          <w:r>
                            <w:t>Date</w:t>
                          </w:r>
                          <w:bookmarkEnd w:id="17"/>
                          <w:r>
                            <w:t>:</w:t>
                          </w:r>
                          <w:r w:rsidR="00587BE6" w:rsidRPr="00307E90">
                            <w:t xml:space="preserve"> </w:t>
                          </w:r>
                          <w:bookmarkStart w:id="18" w:name="Date_DateCustomA_1"/>
                          <w:r>
                            <w:t>8 September 2022</w:t>
                          </w:r>
                          <w:bookmarkEnd w:id="18"/>
                        </w:p>
                        <w:p w:rsidR="00D67AB8" w:rsidRDefault="00D67AB8" w:rsidP="00D67AB8">
                          <w:pPr>
                            <w:pStyle w:val="Template"/>
                            <w:rPr>
                              <w:vanish/>
                            </w:rPr>
                          </w:pPr>
                          <w:bookmarkStart w:id="19" w:name="LAN_Sagsnr_1"/>
                          <w:bookmarkStart w:id="20" w:name="FLD_Sagsnummer_1_HIF"/>
                          <w:r>
                            <w:rPr>
                              <w:vanish/>
                            </w:rPr>
                            <w:t>Case no</w:t>
                          </w:r>
                          <w:bookmarkEnd w:id="19"/>
                          <w:r>
                            <w:rPr>
                              <w:vanish/>
                            </w:rPr>
                            <w:t xml:space="preserve">.: </w:t>
                          </w:r>
                          <w:bookmarkStart w:id="21" w:name="FLD_Sagsnummer_1"/>
                          <w:bookmarkEnd w:id="21"/>
                        </w:p>
                        <w:p w:rsidR="00D67AB8" w:rsidRDefault="00D67AB8" w:rsidP="00D67AB8">
                          <w:pPr>
                            <w:pStyle w:val="Template"/>
                            <w:rPr>
                              <w:vanish/>
                            </w:rPr>
                          </w:pPr>
                          <w:bookmarkStart w:id="22" w:name="LAN_Ref_1"/>
                          <w:bookmarkStart w:id="23" w:name="FLD_Reference_1_HIF"/>
                          <w:bookmarkEnd w:id="20"/>
                          <w:r>
                            <w:rPr>
                              <w:vanish/>
                            </w:rPr>
                            <w:t>Ref</w:t>
                          </w:r>
                          <w:bookmarkEnd w:id="22"/>
                          <w:r>
                            <w:rPr>
                              <w:vanish/>
                            </w:rPr>
                            <w:t xml:space="preserve">: </w:t>
                          </w:r>
                          <w:bookmarkStart w:id="24" w:name="FLD_Reference_1"/>
                          <w:bookmarkEnd w:id="24"/>
                        </w:p>
                        <w:bookmarkEnd w:id="23"/>
                        <w:p w:rsidR="00D67AB8" w:rsidRDefault="00D67AB8" w:rsidP="00D67AB8">
                          <w:pPr>
                            <w:pStyle w:val="Template-kolofonstreg"/>
                          </w:pPr>
                          <w:r>
                            <w:rPr>
                              <w:noProof/>
                              <w:lang w:val="da-DK"/>
                            </w:rPr>
                            <w:drawing>
                              <wp:inline distT="0" distB="0" distL="0" distR="0" wp14:anchorId="71BB07B8" wp14:editId="2F241DAC">
                                <wp:extent cx="347980" cy="102235"/>
                                <wp:effectExtent l="0" t="0" r="0" b="0"/>
                                <wp:docPr id="2018179933"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25" w:name="LAN_Page_1"/>
                          <w:r>
                            <w:t>Page</w:t>
                          </w:r>
                          <w:bookmarkEnd w:id="25"/>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8D41B9">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8D41B9">
                            <w:rPr>
                              <w:rStyle w:val="Sidetal"/>
                            </w:rPr>
                            <w:t>2</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56FFF"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Wg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i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oqkRNlA9&#10;o4QVoMBQjDj00GhAfadkwAGSUf1txxSnpH0vsQ3stJkMNRmbyWCyxKcZNZSM5sqMU2nXK7FtEHls&#10;NAm32Cq1cCK2PTVGcWgwHAoul8MAs1PnfO1uncbs8hc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KzRloLMCAACu&#10;BQAADgAAAAAAAAAAAAAAAAAuAgAAZHJzL2Uyb0RvYy54bWxQSwECLQAUAAYACAAAACEAhy/M4OEA&#10;AAALAQAADwAAAAAAAAAAAAAAAAANBQAAZHJzL2Rvd25yZXYueG1sUEsFBgAAAAAEAAQA8wAAABsG&#10;AAAAAA==&#10;" filled="f" stroked="f">
              <v:textbox inset="0,0,0,0">
                <w:txbxContent>
                  <w:p w:rsidR="00D67AB8" w:rsidRDefault="00D67AB8" w:rsidP="00C22DE2">
                    <w:pPr>
                      <w:pStyle w:val="Emne"/>
                    </w:pPr>
                    <w:bookmarkStart w:id="26" w:name="CUS_DocumentName_1"/>
                    <w:r>
                      <w:t>Memo</w:t>
                    </w:r>
                    <w:bookmarkEnd w:id="26"/>
                  </w:p>
                  <w:p w:rsidR="00C22DE2" w:rsidRDefault="00C22DE2" w:rsidP="00C22DE2">
                    <w:pPr>
                      <w:pStyle w:val="Template"/>
                    </w:pPr>
                  </w:p>
                  <w:p w:rsidR="00C22DE2" w:rsidRDefault="00C22DE2" w:rsidP="00D67AB8">
                    <w:pPr>
                      <w:pStyle w:val="Template-Afdeling"/>
                    </w:pPr>
                    <w:bookmarkStart w:id="27" w:name="USR_Name_2"/>
                    <w:r>
                      <w:t>Mette Graves Madsen</w:t>
                    </w:r>
                    <w:bookmarkStart w:id="28" w:name="USR_Name_2_HIF"/>
                    <w:bookmarkEnd w:id="27"/>
                  </w:p>
                  <w:bookmarkEnd w:id="28"/>
                  <w:p w:rsidR="00D67AB8" w:rsidRDefault="00D67AB8" w:rsidP="00D67AB8">
                    <w:pPr>
                      <w:pStyle w:val="Template"/>
                    </w:pPr>
                  </w:p>
                  <w:p w:rsidR="00D67AB8" w:rsidRPr="00307E90" w:rsidRDefault="00D67AB8" w:rsidP="00D67AB8">
                    <w:pPr>
                      <w:pStyle w:val="Template"/>
                    </w:pPr>
                    <w:bookmarkStart w:id="29" w:name="LAN_Date_1"/>
                    <w:r>
                      <w:t>Date</w:t>
                    </w:r>
                    <w:bookmarkEnd w:id="29"/>
                    <w:r>
                      <w:t>:</w:t>
                    </w:r>
                    <w:r w:rsidR="00587BE6" w:rsidRPr="00307E90">
                      <w:t xml:space="preserve"> </w:t>
                    </w:r>
                    <w:bookmarkStart w:id="30" w:name="Date_DateCustomA_1"/>
                    <w:r>
                      <w:t>8 September 2022</w:t>
                    </w:r>
                    <w:bookmarkEnd w:id="30"/>
                  </w:p>
                  <w:p w:rsidR="00D67AB8" w:rsidRDefault="00D67AB8" w:rsidP="00D67AB8">
                    <w:pPr>
                      <w:pStyle w:val="Template"/>
                      <w:rPr>
                        <w:vanish/>
                      </w:rPr>
                    </w:pPr>
                    <w:bookmarkStart w:id="31" w:name="LAN_Sagsnr_1"/>
                    <w:bookmarkStart w:id="32" w:name="FLD_Sagsnummer_1_HIF"/>
                    <w:r>
                      <w:rPr>
                        <w:vanish/>
                      </w:rPr>
                      <w:t>Case no</w:t>
                    </w:r>
                    <w:bookmarkEnd w:id="31"/>
                    <w:r>
                      <w:rPr>
                        <w:vanish/>
                      </w:rPr>
                      <w:t xml:space="preserve">.: </w:t>
                    </w:r>
                    <w:bookmarkStart w:id="33" w:name="FLD_Sagsnummer_1"/>
                    <w:bookmarkEnd w:id="33"/>
                  </w:p>
                  <w:p w:rsidR="00D67AB8" w:rsidRDefault="00D67AB8" w:rsidP="00D67AB8">
                    <w:pPr>
                      <w:pStyle w:val="Template"/>
                      <w:rPr>
                        <w:vanish/>
                      </w:rPr>
                    </w:pPr>
                    <w:bookmarkStart w:id="34" w:name="LAN_Ref_1"/>
                    <w:bookmarkStart w:id="35" w:name="FLD_Reference_1_HIF"/>
                    <w:bookmarkEnd w:id="32"/>
                    <w:r>
                      <w:rPr>
                        <w:vanish/>
                      </w:rPr>
                      <w:t>Ref</w:t>
                    </w:r>
                    <w:bookmarkEnd w:id="34"/>
                    <w:r>
                      <w:rPr>
                        <w:vanish/>
                      </w:rPr>
                      <w:t xml:space="preserve">: </w:t>
                    </w:r>
                    <w:bookmarkStart w:id="36" w:name="FLD_Reference_1"/>
                    <w:bookmarkEnd w:id="36"/>
                  </w:p>
                  <w:bookmarkEnd w:id="35"/>
                  <w:p w:rsidR="00D67AB8" w:rsidRDefault="00D67AB8" w:rsidP="00D67AB8">
                    <w:pPr>
                      <w:pStyle w:val="Template-kolofonstreg"/>
                    </w:pPr>
                    <w:r>
                      <w:rPr>
                        <w:noProof/>
                        <w:lang w:val="da-DK"/>
                      </w:rPr>
                      <w:drawing>
                        <wp:inline distT="0" distB="0" distL="0" distR="0" wp14:anchorId="71BB07B8" wp14:editId="2F241DAC">
                          <wp:extent cx="347980" cy="102235"/>
                          <wp:effectExtent l="0" t="0" r="0" b="0"/>
                          <wp:docPr id="2018179933"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37" w:name="LAN_Page_1"/>
                    <w:r>
                      <w:t>Page</w:t>
                    </w:r>
                    <w:bookmarkEnd w:id="37"/>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8D41B9">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8D41B9">
                      <w:rPr>
                        <w:rStyle w:val="Sidetal"/>
                      </w:rPr>
                      <w:t>2</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Sidehoved"/>
    </w:pPr>
    <w:r>
      <w:rPr>
        <w:noProof/>
        <w:lang w:val="da-DK"/>
      </w:rPr>
      <mc:AlternateContent>
        <mc:Choice Requires="wps">
          <w:drawing>
            <wp:anchor distT="0" distB="0" distL="114300" distR="114300" simplePos="0" relativeHeight="251669504" behindDoc="0" locked="0" layoutInCell="1" allowOverlap="1" wp14:anchorId="3BF26F41" wp14:editId="5EA2EF3F">
              <wp:simplePos x="0" y="0"/>
              <wp:positionH relativeFrom="page">
                <wp:posOffset>1469397</wp:posOffset>
              </wp:positionH>
              <wp:positionV relativeFrom="page">
                <wp:posOffset>364293</wp:posOffset>
              </wp:positionV>
              <wp:extent cx="4425305" cy="739140"/>
              <wp:effectExtent l="0" t="0" r="13970" b="381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Default="00CD66FF" w:rsidP="00CD66FF">
                          <w:pPr>
                            <w:pStyle w:val="Template-Parentlogoname"/>
                            <w:rPr>
                              <w:color w:val="003D73" w:themeColor="text2"/>
                            </w:rPr>
                          </w:pPr>
                          <w:bookmarkStart w:id="38" w:name="OFF_Logo1AComputed"/>
                          <w:bookmarkStart w:id="39" w:name="OFF_Logo1AComputed_HIF"/>
                          <w:r>
                            <w:rPr>
                              <w:color w:val="003D73" w:themeColor="text2"/>
                            </w:rPr>
                            <w:t>Aarhus</w:t>
                          </w:r>
                          <w:r>
                            <w:rPr>
                              <w:color w:val="003D73" w:themeColor="text2"/>
                            </w:rPr>
                            <w:br/>
                            <w:t>University</w:t>
                          </w:r>
                          <w:bookmarkEnd w:id="38"/>
                        </w:p>
                        <w:p w:rsidR="00CD66FF" w:rsidRPr="006803D7" w:rsidRDefault="00CD66FF" w:rsidP="00CD66FF">
                          <w:pPr>
                            <w:pStyle w:val="Template-Unitnamelogoname"/>
                            <w:rPr>
                              <w:color w:val="003D73" w:themeColor="text2"/>
                            </w:rPr>
                          </w:pPr>
                          <w:bookmarkStart w:id="40" w:name="OFF_Logo2AComputed"/>
                          <w:bookmarkStart w:id="41" w:name="OFF_Logo2AComputed_HIF"/>
                          <w:bookmarkEnd w:id="39"/>
                          <w:r>
                            <w:rPr>
                              <w:color w:val="003D73" w:themeColor="text2"/>
                            </w:rPr>
                            <w:t>Department of Animal and Veterinary Sciences</w:t>
                          </w:r>
                          <w:bookmarkEnd w:id="40"/>
                          <w:bookmarkEnd w:id="4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26F41"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" filled="f" stroked="f">
              <v:textbox inset="0,0,0,0">
                <w:txbxContent>
                  <w:p w:rsidR="00CD66FF" w:rsidRDefault="00CD66FF" w:rsidP="00CD66FF">
                    <w:pPr>
                      <w:pStyle w:val="Template-Parentlogoname"/>
                      <w:rPr>
                        <w:color w:val="003D73" w:themeColor="text2"/>
                      </w:rPr>
                    </w:pPr>
                    <w:bookmarkStart w:id="42" w:name="OFF_Logo1AComputed"/>
                    <w:bookmarkStart w:id="43" w:name="OFF_Logo1AComputed_HIF"/>
                    <w:r>
                      <w:rPr>
                        <w:color w:val="003D73" w:themeColor="text2"/>
                      </w:rPr>
                      <w:t>Aarhus</w:t>
                    </w:r>
                    <w:r>
                      <w:rPr>
                        <w:color w:val="003D73" w:themeColor="text2"/>
                      </w:rPr>
                      <w:br/>
                      <w:t>University</w:t>
                    </w:r>
                    <w:bookmarkEnd w:id="42"/>
                  </w:p>
                  <w:p w:rsidR="00CD66FF" w:rsidRPr="006803D7" w:rsidRDefault="00CD66FF" w:rsidP="00CD66FF">
                    <w:pPr>
                      <w:pStyle w:val="Template-Unitnamelogoname"/>
                      <w:rPr>
                        <w:color w:val="003D73" w:themeColor="text2"/>
                      </w:rPr>
                    </w:pPr>
                    <w:bookmarkStart w:id="44" w:name="OFF_Logo2AComputed"/>
                    <w:bookmarkStart w:id="45" w:name="OFF_Logo2AComputed_HIF"/>
                    <w:bookmarkEnd w:id="43"/>
                    <w:r>
                      <w:rPr>
                        <w:color w:val="003D73" w:themeColor="text2"/>
                      </w:rPr>
                      <w:t>Department of Animal and Veterinary Sciences</w:t>
                    </w:r>
                    <w:bookmarkEnd w:id="44"/>
                    <w:bookmarkEnd w:id="45"/>
                  </w:p>
                </w:txbxContent>
              </v:textbox>
              <w10:wrap anchorx="page" anchory="page"/>
            </v:shape>
          </w:pict>
        </mc:Fallback>
      </mc:AlternateContent>
    </w:r>
    <w:r w:rsidR="00DB44DA">
      <w:rPr>
        <w:noProof/>
        <w:lang w:val="da-DK"/>
      </w:rPr>
      <mc:AlternateContent>
        <mc:Choice Requires="wpc">
          <w:drawing>
            <wp:anchor distT="0" distB="0" distL="114300" distR="114300" simplePos="0" relativeHeight="251679744" behindDoc="0" locked="0" layoutInCell="1" allowOverlap="1" wp14:anchorId="2BC12D8A" wp14:editId="2CFCBEF5">
              <wp:simplePos x="0" y="0"/>
              <wp:positionH relativeFrom="page">
                <wp:posOffset>720090</wp:posOffset>
              </wp:positionH>
              <wp:positionV relativeFrom="page">
                <wp:posOffset>360045</wp:posOffset>
              </wp:positionV>
              <wp:extent cx="609600" cy="304800"/>
              <wp:effectExtent l="0" t="0" r="0" b="0"/>
              <wp:wrapNone/>
              <wp:docPr id="2018179930"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3CAF2AE"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iP1AoAAGQ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307E90" w:rsidRDefault="00CD66FF">
    <w:pPr>
      <w:pStyle w:val="Sidehoved"/>
    </w:pPr>
    <w:r>
      <w:rPr>
        <w:noProof/>
        <w:lang w:val="da-DK"/>
      </w:rPr>
      <mc:AlternateContent>
        <mc:Choice Requires="wps">
          <w:drawing>
            <wp:anchor distT="0" distB="0" distL="114300" distR="114300" simplePos="0" relativeHeight="251671552" behindDoc="0" locked="0" layoutInCell="1" allowOverlap="1" wp14:anchorId="77367CD7" wp14:editId="00603B05">
              <wp:simplePos x="0" y="0"/>
              <wp:positionH relativeFrom="margin">
                <wp:posOffset>0</wp:posOffset>
              </wp:positionH>
              <wp:positionV relativeFrom="topMargin">
                <wp:posOffset>810260</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vanish/>
                              <w:color w:val="003D73" w:themeColor="text2"/>
                            </w:rPr>
                          </w:pPr>
                          <w:bookmarkStart w:id="46" w:name="OFF_Logo3AComputed"/>
                          <w:bookmarkStart w:id="47" w:name="OFF_Logo3AComputed_HIF"/>
                          <w:bookmarkEnd w:id="46"/>
                          <w:bookmarkEnd w:id="4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67CD7"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fNXLoC&#10;AAC6BQAADgAAAAAAAAAAAAAAAAAuAgAAZHJzL2Uyb0RvYy54bWxQSwECLQAUAAYACAAAACEAxjfD&#10;690AAAAIAQAADwAAAAAAAAAAAAAAAAAUBQAAZHJzL2Rvd25yZXYueG1sUEsFBgAAAAAEAAQA8wAA&#10;AB4GAAAAAA==&#10;" filled="f" stroked="f">
              <v:textbox inset="0,0,0,0">
                <w:txbxContent>
                  <w:p w:rsidR="00CD66FF" w:rsidRPr="006803D7" w:rsidRDefault="00CD66FF" w:rsidP="00CD66FF">
                    <w:pPr>
                      <w:pStyle w:val="Template-Parentlogoname"/>
                      <w:rPr>
                        <w:vanish/>
                        <w:color w:val="003D73" w:themeColor="text2"/>
                      </w:rPr>
                    </w:pPr>
                    <w:bookmarkStart w:id="48" w:name="OFF_Logo3AComputed"/>
                    <w:bookmarkStart w:id="49" w:name="OFF_Logo3AComputed_HIF"/>
                    <w:bookmarkEnd w:id="48"/>
                    <w:bookmarkEnd w:id="49"/>
                  </w:p>
                </w:txbxContent>
              </v:textbox>
              <w10:wrap anchorx="margin" anchory="margin"/>
            </v:shape>
          </w:pict>
        </mc:Fallback>
      </mc:AlternateContent>
    </w:r>
    <w:r w:rsidR="002F6A87">
      <w:rPr>
        <w:noProof/>
        <w:lang w:val="da-DK"/>
      </w:rPr>
      <w:drawing>
        <wp:anchor distT="0" distB="0" distL="114300" distR="114300" simplePos="0" relativeHeight="251655168" behindDoc="1" locked="0" layoutInCell="1" allowOverlap="1" wp14:anchorId="06C4EC7C" wp14:editId="4BB11755">
          <wp:simplePos x="0" y="0"/>
          <wp:positionH relativeFrom="page">
            <wp:posOffset>180340</wp:posOffset>
          </wp:positionH>
          <wp:positionV relativeFrom="page">
            <wp:posOffset>3600450</wp:posOffset>
          </wp:positionV>
          <wp:extent cx="355600" cy="3798570"/>
          <wp:effectExtent l="0" t="0" r="0" b="0"/>
          <wp:wrapNone/>
          <wp:docPr id="201817993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lang w:val="da-DK"/>
      </w:rPr>
      <mc:AlternateContent>
        <mc:Choice Requires="wps">
          <w:drawing>
            <wp:anchor distT="0" distB="0" distL="114300" distR="114300" simplePos="0" relativeHeight="251654144" behindDoc="0" locked="0" layoutInCell="1" allowOverlap="1" wp14:anchorId="63D8E844" wp14:editId="135365CD">
              <wp:simplePos x="0" y="0"/>
              <wp:positionH relativeFrom="page">
                <wp:posOffset>5939790</wp:posOffset>
              </wp:positionH>
              <wp:positionV relativeFrom="page">
                <wp:posOffset>360045</wp:posOffset>
              </wp:positionV>
              <wp:extent cx="1260000" cy="4230000"/>
              <wp:effectExtent l="0" t="0" r="16510" b="18415"/>
              <wp:wrapSquare wrapText="bothSides"/>
              <wp:docPr id="6"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A84" w:rsidRDefault="00EE2A84" w:rsidP="008F47F2">
                          <w:pPr>
                            <w:pStyle w:val="Emne"/>
                          </w:pPr>
                          <w:bookmarkStart w:id="50" w:name="CUS_DocumentName"/>
                          <w:r>
                            <w:t>Memo</w:t>
                          </w:r>
                          <w:bookmarkEnd w:id="50"/>
                        </w:p>
                        <w:p w:rsidR="008F47F2" w:rsidRPr="008F47F2" w:rsidRDefault="008F47F2" w:rsidP="008F47F2">
                          <w:pPr>
                            <w:pStyle w:val="Template-Afdeling"/>
                            <w:rPr>
                              <w:b w:val="0"/>
                            </w:rPr>
                          </w:pPr>
                        </w:p>
                        <w:p w:rsidR="00307E90" w:rsidRDefault="00307E90" w:rsidP="00307E90">
                          <w:pPr>
                            <w:pStyle w:val="Template"/>
                            <w:rPr>
                              <w:vanish/>
                            </w:rPr>
                          </w:pPr>
                          <w:bookmarkStart w:id="51" w:name="LAN_Sagsnr"/>
                          <w:bookmarkStart w:id="52" w:name="FLD_Sagsnummer_HIF"/>
                          <w:r>
                            <w:rPr>
                              <w:vanish/>
                            </w:rPr>
                            <w:t>Case no</w:t>
                          </w:r>
                          <w:bookmarkEnd w:id="51"/>
                          <w:r>
                            <w:rPr>
                              <w:vanish/>
                            </w:rPr>
                            <w:t xml:space="preserve">.: </w:t>
                          </w:r>
                          <w:bookmarkStart w:id="53" w:name="FLD_Sagsnummer"/>
                          <w:bookmarkEnd w:id="53"/>
                        </w:p>
                        <w:p w:rsidR="00307E90" w:rsidRDefault="00307E90" w:rsidP="00307E90">
                          <w:pPr>
                            <w:pStyle w:val="Template"/>
                            <w:rPr>
                              <w:vanish/>
                            </w:rPr>
                          </w:pPr>
                          <w:bookmarkStart w:id="54" w:name="LAN_Ref"/>
                          <w:bookmarkStart w:id="55" w:name="FLD_Reference_HIF"/>
                          <w:bookmarkEnd w:id="52"/>
                          <w:r>
                            <w:rPr>
                              <w:vanish/>
                            </w:rPr>
                            <w:t>Ref</w:t>
                          </w:r>
                          <w:bookmarkEnd w:id="54"/>
                          <w:r>
                            <w:rPr>
                              <w:vanish/>
                            </w:rPr>
                            <w:t xml:space="preserve">: </w:t>
                          </w:r>
                          <w:bookmarkStart w:id="56" w:name="FLD_Reference"/>
                          <w:bookmarkEnd w:id="56"/>
                        </w:p>
                        <w:bookmarkEnd w:id="55"/>
                        <w:p w:rsidR="00051AD8" w:rsidRDefault="00051AD8" w:rsidP="00051AD8">
                          <w:pPr>
                            <w:pStyle w:val="Template-kolofonstreg"/>
                          </w:pPr>
                          <w:r>
                            <w:rPr>
                              <w:noProof/>
                              <w:lang w:val="da-DK"/>
                            </w:rPr>
                            <w:drawing>
                              <wp:inline distT="0" distB="0" distL="0" distR="0" wp14:anchorId="179324D5" wp14:editId="02F8AE96">
                                <wp:extent cx="347980" cy="102235"/>
                                <wp:effectExtent l="0" t="0" r="0" b="0"/>
                                <wp:docPr id="201817993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bookmarkStart w:id="57" w:name="LAN_Page"/>
                          <w:r>
                            <w:t>Page</w:t>
                          </w:r>
                          <w:bookmarkEnd w:id="57"/>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BE48C2">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BE48C2">
                            <w:rPr>
                              <w:rStyle w:val="Sidetal"/>
                            </w:rPr>
                            <w:t>2</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8E844"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Wn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m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ZlMjbKB6&#10;RgkrQIGhGHHoodGA+k7JgAMko/rbjilOSfteYhvYaTMZajI2k8FkiU8zaigZzZUZp9KuV2LbIPLY&#10;aBJusVVq4URse2qM4tBgOBRcLocBZqfO+drdOo3Z5S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rcxFp7MCAACu&#10;BQAADgAAAAAAAAAAAAAAAAAuAgAAZHJzL2Uyb0RvYy54bWxQSwECLQAUAAYACAAAACEAhy/M4OEA&#10;AAALAQAADwAAAAAAAAAAAAAAAAANBQAAZHJzL2Rvd25yZXYueG1sUEsFBgAAAAAEAAQA8wAAABsG&#10;AAAAAA==&#10;" filled="f" stroked="f">
              <v:textbox inset="0,0,0,0">
                <w:txbxContent>
                  <w:p w:rsidR="00EE2A84" w:rsidRDefault="00EE2A84" w:rsidP="008F47F2">
                    <w:pPr>
                      <w:pStyle w:val="Emne"/>
                    </w:pPr>
                    <w:bookmarkStart w:id="58" w:name="CUS_DocumentName"/>
                    <w:r>
                      <w:t>Memo</w:t>
                    </w:r>
                    <w:bookmarkEnd w:id="58"/>
                  </w:p>
                  <w:p w:rsidR="008F47F2" w:rsidRPr="008F47F2" w:rsidRDefault="008F47F2" w:rsidP="008F47F2">
                    <w:pPr>
                      <w:pStyle w:val="Template-Afdeling"/>
                      <w:rPr>
                        <w:b w:val="0"/>
                      </w:rPr>
                    </w:pPr>
                  </w:p>
                  <w:p w:rsidR="00307E90" w:rsidRDefault="00307E90" w:rsidP="00307E90">
                    <w:pPr>
                      <w:pStyle w:val="Template"/>
                      <w:rPr>
                        <w:vanish/>
                      </w:rPr>
                    </w:pPr>
                    <w:bookmarkStart w:id="59" w:name="LAN_Sagsnr"/>
                    <w:bookmarkStart w:id="60" w:name="FLD_Sagsnummer_HIF"/>
                    <w:r>
                      <w:rPr>
                        <w:vanish/>
                      </w:rPr>
                      <w:t>Case no</w:t>
                    </w:r>
                    <w:bookmarkEnd w:id="59"/>
                    <w:r>
                      <w:rPr>
                        <w:vanish/>
                      </w:rPr>
                      <w:t xml:space="preserve">.: </w:t>
                    </w:r>
                    <w:bookmarkStart w:id="61" w:name="FLD_Sagsnummer"/>
                    <w:bookmarkEnd w:id="61"/>
                  </w:p>
                  <w:p w:rsidR="00307E90" w:rsidRDefault="00307E90" w:rsidP="00307E90">
                    <w:pPr>
                      <w:pStyle w:val="Template"/>
                      <w:rPr>
                        <w:vanish/>
                      </w:rPr>
                    </w:pPr>
                    <w:bookmarkStart w:id="62" w:name="LAN_Ref"/>
                    <w:bookmarkStart w:id="63" w:name="FLD_Reference_HIF"/>
                    <w:bookmarkEnd w:id="60"/>
                    <w:r>
                      <w:rPr>
                        <w:vanish/>
                      </w:rPr>
                      <w:t>Ref</w:t>
                    </w:r>
                    <w:bookmarkEnd w:id="62"/>
                    <w:r>
                      <w:rPr>
                        <w:vanish/>
                      </w:rPr>
                      <w:t xml:space="preserve">: </w:t>
                    </w:r>
                    <w:bookmarkStart w:id="64" w:name="FLD_Reference"/>
                    <w:bookmarkEnd w:id="64"/>
                  </w:p>
                  <w:bookmarkEnd w:id="63"/>
                  <w:p w:rsidR="00051AD8" w:rsidRDefault="00051AD8" w:rsidP="00051AD8">
                    <w:pPr>
                      <w:pStyle w:val="Template-kolofonstreg"/>
                    </w:pPr>
                    <w:r>
                      <w:rPr>
                        <w:noProof/>
                        <w:lang w:val="da-DK"/>
                      </w:rPr>
                      <w:drawing>
                        <wp:inline distT="0" distB="0" distL="0" distR="0" wp14:anchorId="179324D5" wp14:editId="02F8AE96">
                          <wp:extent cx="347980" cy="102235"/>
                          <wp:effectExtent l="0" t="0" r="0" b="0"/>
                          <wp:docPr id="201817993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bookmarkStart w:id="65" w:name="LAN_Page"/>
                    <w:r>
                      <w:t>Page</w:t>
                    </w:r>
                    <w:bookmarkEnd w:id="65"/>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BE48C2">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BE48C2">
                      <w:rPr>
                        <w:rStyle w:val="Sidetal"/>
                      </w:rPr>
                      <w:t>2</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0"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1"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2"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4"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5"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9"/>
  </w:num>
  <w:num w:numId="2">
    <w:abstractNumId w:val="13"/>
  </w:num>
  <w:num w:numId="3">
    <w:abstractNumId w:val="8"/>
  </w:num>
  <w:num w:numId="4">
    <w:abstractNumId w:val="12"/>
  </w:num>
  <w:num w:numId="5">
    <w:abstractNumId w:val="10"/>
  </w:num>
  <w:num w:numId="6">
    <w:abstractNumId w:val="7"/>
  </w:num>
  <w:num w:numId="7">
    <w:abstractNumId w:val="6"/>
  </w:num>
  <w:num w:numId="8">
    <w:abstractNumId w:val="5"/>
  </w:num>
  <w:num w:numId="9">
    <w:abstractNumId w:val="4"/>
  </w:num>
  <w:num w:numId="10">
    <w:abstractNumId w:val="11"/>
  </w:num>
  <w:num w:numId="11">
    <w:abstractNumId w:val="3"/>
  </w:num>
  <w:num w:numId="12">
    <w:abstractNumId w:val="2"/>
  </w:num>
  <w:num w:numId="13">
    <w:abstractNumId w:val="1"/>
  </w:num>
  <w:num w:numId="14">
    <w:abstractNumId w:val="0"/>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autoHyphenation/>
  <w:hyphenationZone w:val="284"/>
  <w:drawingGridHorizontalSpacing w:val="105"/>
  <w:displayHorizontalDrawingGridEvery w:val="2"/>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209D2"/>
    <w:rsid w:val="0003149C"/>
    <w:rsid w:val="00034A55"/>
    <w:rsid w:val="00036650"/>
    <w:rsid w:val="000442AD"/>
    <w:rsid w:val="00051A09"/>
    <w:rsid w:val="00051AD8"/>
    <w:rsid w:val="00052ED2"/>
    <w:rsid w:val="00065902"/>
    <w:rsid w:val="0007609B"/>
    <w:rsid w:val="000827B1"/>
    <w:rsid w:val="00087773"/>
    <w:rsid w:val="00094D54"/>
    <w:rsid w:val="000A362D"/>
    <w:rsid w:val="000D1B50"/>
    <w:rsid w:val="000E5C1E"/>
    <w:rsid w:val="000F244E"/>
    <w:rsid w:val="0011283F"/>
    <w:rsid w:val="00153477"/>
    <w:rsid w:val="00154F00"/>
    <w:rsid w:val="00163EFC"/>
    <w:rsid w:val="00164CC1"/>
    <w:rsid w:val="00174751"/>
    <w:rsid w:val="0018593B"/>
    <w:rsid w:val="00192812"/>
    <w:rsid w:val="001A7352"/>
    <w:rsid w:val="001C027B"/>
    <w:rsid w:val="001D1259"/>
    <w:rsid w:val="00205636"/>
    <w:rsid w:val="002137FC"/>
    <w:rsid w:val="002171DE"/>
    <w:rsid w:val="00227E7F"/>
    <w:rsid w:val="00230A33"/>
    <w:rsid w:val="00244EEB"/>
    <w:rsid w:val="0025114F"/>
    <w:rsid w:val="0026120C"/>
    <w:rsid w:val="00281443"/>
    <w:rsid w:val="00283F13"/>
    <w:rsid w:val="002A1C39"/>
    <w:rsid w:val="002A4418"/>
    <w:rsid w:val="002B1765"/>
    <w:rsid w:val="002C565F"/>
    <w:rsid w:val="002E07F2"/>
    <w:rsid w:val="002E326D"/>
    <w:rsid w:val="002E6EB1"/>
    <w:rsid w:val="002F51EF"/>
    <w:rsid w:val="002F6A87"/>
    <w:rsid w:val="00307472"/>
    <w:rsid w:val="00307E90"/>
    <w:rsid w:val="00315669"/>
    <w:rsid w:val="00333BC8"/>
    <w:rsid w:val="00356669"/>
    <w:rsid w:val="00364895"/>
    <w:rsid w:val="00383838"/>
    <w:rsid w:val="00394ADB"/>
    <w:rsid w:val="00395BF2"/>
    <w:rsid w:val="003A022B"/>
    <w:rsid w:val="003B0624"/>
    <w:rsid w:val="003B7BF5"/>
    <w:rsid w:val="003C79B1"/>
    <w:rsid w:val="003E6170"/>
    <w:rsid w:val="003F33BA"/>
    <w:rsid w:val="004143CC"/>
    <w:rsid w:val="00430307"/>
    <w:rsid w:val="00436C7A"/>
    <w:rsid w:val="00443D5B"/>
    <w:rsid w:val="00443F7C"/>
    <w:rsid w:val="00451786"/>
    <w:rsid w:val="00456317"/>
    <w:rsid w:val="0047316E"/>
    <w:rsid w:val="00477895"/>
    <w:rsid w:val="00483670"/>
    <w:rsid w:val="00484620"/>
    <w:rsid w:val="0048777D"/>
    <w:rsid w:val="0049608B"/>
    <w:rsid w:val="004A24AE"/>
    <w:rsid w:val="004A66E6"/>
    <w:rsid w:val="004B06E9"/>
    <w:rsid w:val="004C0A82"/>
    <w:rsid w:val="004C208C"/>
    <w:rsid w:val="004D6D41"/>
    <w:rsid w:val="004E03A6"/>
    <w:rsid w:val="004F4341"/>
    <w:rsid w:val="004F7B82"/>
    <w:rsid w:val="00504494"/>
    <w:rsid w:val="0050605B"/>
    <w:rsid w:val="00507AF4"/>
    <w:rsid w:val="005162F5"/>
    <w:rsid w:val="00523163"/>
    <w:rsid w:val="00524DD1"/>
    <w:rsid w:val="00547ACA"/>
    <w:rsid w:val="00554EE2"/>
    <w:rsid w:val="005802EE"/>
    <w:rsid w:val="00583EAB"/>
    <w:rsid w:val="00585BE9"/>
    <w:rsid w:val="00587BE6"/>
    <w:rsid w:val="005A5218"/>
    <w:rsid w:val="005D09F9"/>
    <w:rsid w:val="005D3C7F"/>
    <w:rsid w:val="005E6CB9"/>
    <w:rsid w:val="005F55D0"/>
    <w:rsid w:val="006021AE"/>
    <w:rsid w:val="00641B24"/>
    <w:rsid w:val="00644058"/>
    <w:rsid w:val="00644D35"/>
    <w:rsid w:val="00645634"/>
    <w:rsid w:val="00660193"/>
    <w:rsid w:val="00665CEC"/>
    <w:rsid w:val="006910EE"/>
    <w:rsid w:val="00694DA3"/>
    <w:rsid w:val="006C0297"/>
    <w:rsid w:val="006C3A1B"/>
    <w:rsid w:val="006C725C"/>
    <w:rsid w:val="006E2A21"/>
    <w:rsid w:val="006F3C30"/>
    <w:rsid w:val="006F7105"/>
    <w:rsid w:val="00702F7A"/>
    <w:rsid w:val="00717773"/>
    <w:rsid w:val="00726300"/>
    <w:rsid w:val="00730647"/>
    <w:rsid w:val="00731229"/>
    <w:rsid w:val="00736658"/>
    <w:rsid w:val="00744F27"/>
    <w:rsid w:val="00757BDC"/>
    <w:rsid w:val="00772EAE"/>
    <w:rsid w:val="0078788A"/>
    <w:rsid w:val="00795523"/>
    <w:rsid w:val="007955B4"/>
    <w:rsid w:val="007B432E"/>
    <w:rsid w:val="007B61B3"/>
    <w:rsid w:val="007C496B"/>
    <w:rsid w:val="007E062D"/>
    <w:rsid w:val="007E2DF3"/>
    <w:rsid w:val="007E7933"/>
    <w:rsid w:val="007F578B"/>
    <w:rsid w:val="008068BE"/>
    <w:rsid w:val="00851355"/>
    <w:rsid w:val="008558E5"/>
    <w:rsid w:val="00863559"/>
    <w:rsid w:val="0087322B"/>
    <w:rsid w:val="00896541"/>
    <w:rsid w:val="008A28B2"/>
    <w:rsid w:val="008B14BE"/>
    <w:rsid w:val="008C171C"/>
    <w:rsid w:val="008D41B9"/>
    <w:rsid w:val="008F47F2"/>
    <w:rsid w:val="00901304"/>
    <w:rsid w:val="0091147E"/>
    <w:rsid w:val="009300C0"/>
    <w:rsid w:val="00930E78"/>
    <w:rsid w:val="00933D59"/>
    <w:rsid w:val="009352B1"/>
    <w:rsid w:val="00936BF0"/>
    <w:rsid w:val="00940637"/>
    <w:rsid w:val="00943BEC"/>
    <w:rsid w:val="00961B44"/>
    <w:rsid w:val="00961BC5"/>
    <w:rsid w:val="009673E8"/>
    <w:rsid w:val="00984F0F"/>
    <w:rsid w:val="009859DF"/>
    <w:rsid w:val="00986482"/>
    <w:rsid w:val="009A0EC4"/>
    <w:rsid w:val="009C107E"/>
    <w:rsid w:val="009C21B4"/>
    <w:rsid w:val="009C3A4A"/>
    <w:rsid w:val="009D15A7"/>
    <w:rsid w:val="009E58A0"/>
    <w:rsid w:val="009E5DF7"/>
    <w:rsid w:val="009E7AF4"/>
    <w:rsid w:val="009F4F0B"/>
    <w:rsid w:val="00A028ED"/>
    <w:rsid w:val="00A11327"/>
    <w:rsid w:val="00A201D8"/>
    <w:rsid w:val="00A32765"/>
    <w:rsid w:val="00A4137F"/>
    <w:rsid w:val="00A429D1"/>
    <w:rsid w:val="00A91CB9"/>
    <w:rsid w:val="00AA0EF9"/>
    <w:rsid w:val="00AB2E5C"/>
    <w:rsid w:val="00AB4E1D"/>
    <w:rsid w:val="00AC4183"/>
    <w:rsid w:val="00AD6CC4"/>
    <w:rsid w:val="00AF104F"/>
    <w:rsid w:val="00AF2199"/>
    <w:rsid w:val="00B03F98"/>
    <w:rsid w:val="00B12507"/>
    <w:rsid w:val="00B15221"/>
    <w:rsid w:val="00B175E9"/>
    <w:rsid w:val="00B36C68"/>
    <w:rsid w:val="00B45E46"/>
    <w:rsid w:val="00B47C60"/>
    <w:rsid w:val="00B52F16"/>
    <w:rsid w:val="00B57EEB"/>
    <w:rsid w:val="00B64A19"/>
    <w:rsid w:val="00B67E0C"/>
    <w:rsid w:val="00B704CF"/>
    <w:rsid w:val="00B705E6"/>
    <w:rsid w:val="00B94310"/>
    <w:rsid w:val="00BA0046"/>
    <w:rsid w:val="00BA56DF"/>
    <w:rsid w:val="00BA591D"/>
    <w:rsid w:val="00BA6EC1"/>
    <w:rsid w:val="00BC6E27"/>
    <w:rsid w:val="00BE0A5F"/>
    <w:rsid w:val="00BE48C2"/>
    <w:rsid w:val="00BE7F01"/>
    <w:rsid w:val="00BE7FBE"/>
    <w:rsid w:val="00BF37E1"/>
    <w:rsid w:val="00BF3805"/>
    <w:rsid w:val="00C12268"/>
    <w:rsid w:val="00C134B5"/>
    <w:rsid w:val="00C222A8"/>
    <w:rsid w:val="00C22DE2"/>
    <w:rsid w:val="00C501DB"/>
    <w:rsid w:val="00C62763"/>
    <w:rsid w:val="00C63886"/>
    <w:rsid w:val="00C64F00"/>
    <w:rsid w:val="00C67827"/>
    <w:rsid w:val="00C762F9"/>
    <w:rsid w:val="00C821D2"/>
    <w:rsid w:val="00C96CED"/>
    <w:rsid w:val="00CB2ECE"/>
    <w:rsid w:val="00CB6EA8"/>
    <w:rsid w:val="00CC0DF6"/>
    <w:rsid w:val="00CC3E16"/>
    <w:rsid w:val="00CD66FF"/>
    <w:rsid w:val="00CE4164"/>
    <w:rsid w:val="00D0158B"/>
    <w:rsid w:val="00D21C08"/>
    <w:rsid w:val="00D2389C"/>
    <w:rsid w:val="00D25789"/>
    <w:rsid w:val="00D2629B"/>
    <w:rsid w:val="00D67AB8"/>
    <w:rsid w:val="00D70FDC"/>
    <w:rsid w:val="00D80B98"/>
    <w:rsid w:val="00D87C08"/>
    <w:rsid w:val="00DA419E"/>
    <w:rsid w:val="00DA62D2"/>
    <w:rsid w:val="00DB44DA"/>
    <w:rsid w:val="00DC46F9"/>
    <w:rsid w:val="00DD17B6"/>
    <w:rsid w:val="00DE06BB"/>
    <w:rsid w:val="00DE181C"/>
    <w:rsid w:val="00DE3C16"/>
    <w:rsid w:val="00DE5DBB"/>
    <w:rsid w:val="00E0382F"/>
    <w:rsid w:val="00E20A3D"/>
    <w:rsid w:val="00E27F63"/>
    <w:rsid w:val="00E37157"/>
    <w:rsid w:val="00E620D0"/>
    <w:rsid w:val="00E65CA9"/>
    <w:rsid w:val="00E90B80"/>
    <w:rsid w:val="00E960F0"/>
    <w:rsid w:val="00EA6633"/>
    <w:rsid w:val="00EC0BB0"/>
    <w:rsid w:val="00EC2B0F"/>
    <w:rsid w:val="00EC3B4A"/>
    <w:rsid w:val="00EE2A84"/>
    <w:rsid w:val="00EF508A"/>
    <w:rsid w:val="00EF5DB1"/>
    <w:rsid w:val="00F02B14"/>
    <w:rsid w:val="00F05149"/>
    <w:rsid w:val="00F17B48"/>
    <w:rsid w:val="00F31AC4"/>
    <w:rsid w:val="00F4463E"/>
    <w:rsid w:val="00F45004"/>
    <w:rsid w:val="00F61D22"/>
    <w:rsid w:val="00F754F3"/>
    <w:rsid w:val="00F76D16"/>
    <w:rsid w:val="00F80EC9"/>
    <w:rsid w:val="00F91A95"/>
    <w:rsid w:val="00F95DA2"/>
    <w:rsid w:val="00FA086B"/>
    <w:rsid w:val="00FA31F3"/>
    <w:rsid w:val="00FA61C3"/>
    <w:rsid w:val="00FB0B2E"/>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CD97F2"/>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rPr>
      <w:lang w:val="en-GB"/>
    </w:rPr>
  </w:style>
  <w:style w:type="paragraph" w:styleId="Overskrift1">
    <w:name w:val="heading 1"/>
    <w:basedOn w:val="Normal"/>
    <w:next w:val="Normal"/>
    <w:link w:val="Overskrift1Tegn"/>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en-GB"/>
    </w:rPr>
  </w:style>
  <w:style w:type="character" w:styleId="Slutnotehenvisning">
    <w:name w:val="endnote reference"/>
    <w:uiPriority w:val="8"/>
    <w:semiHidden/>
    <w:rsid w:val="00D70FDC"/>
    <w:rPr>
      <w:rFonts w:ascii="AU Passata" w:hAnsi="AU Passata"/>
      <w:color w:val="87888A"/>
      <w:sz w:val="14"/>
      <w:vertAlign w:val="superscript"/>
      <w:lang w:val="en-GB"/>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en-GB"/>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en-GB"/>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en-GB"/>
    </w:rPr>
  </w:style>
  <w:style w:type="character" w:styleId="HTML-kode">
    <w:name w:val="HTML Code"/>
    <w:uiPriority w:val="99"/>
    <w:semiHidden/>
    <w:rsid w:val="00D70FDC"/>
    <w:rPr>
      <w:rFonts w:ascii="Courier New" w:hAnsi="Courier New" w:cs="Courier New"/>
      <w:sz w:val="20"/>
      <w:szCs w:val="20"/>
      <w:lang w:val="en-GB"/>
    </w:rPr>
  </w:style>
  <w:style w:type="character" w:styleId="HTML-definition">
    <w:name w:val="HTML Definition"/>
    <w:uiPriority w:val="99"/>
    <w:semiHidden/>
    <w:rsid w:val="00D70FDC"/>
    <w:rPr>
      <w:i/>
      <w:iCs/>
      <w:lang w:val="en-GB"/>
    </w:rPr>
  </w:style>
  <w:style w:type="character" w:styleId="HTML-tastatur">
    <w:name w:val="HTML Keyboard"/>
    <w:uiPriority w:val="99"/>
    <w:semiHidden/>
    <w:rsid w:val="00D70FDC"/>
    <w:rPr>
      <w:rFonts w:ascii="Courier New" w:hAnsi="Courier New" w:cs="Courier New"/>
      <w:sz w:val="20"/>
      <w:szCs w:val="20"/>
      <w:lang w:val="en-GB"/>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en-GB"/>
    </w:rPr>
  </w:style>
  <w:style w:type="character" w:styleId="HTML-skrivemaskine">
    <w:name w:val="HTML Typewriter"/>
    <w:uiPriority w:val="99"/>
    <w:semiHidden/>
    <w:rsid w:val="00D70FDC"/>
    <w:rPr>
      <w:rFonts w:ascii="Courier New" w:hAnsi="Courier New" w:cs="Courier New"/>
      <w:sz w:val="20"/>
      <w:szCs w:val="20"/>
      <w:lang w:val="en-GB"/>
    </w:rPr>
  </w:style>
  <w:style w:type="character" w:styleId="HTML-variabel">
    <w:name w:val="HTML Variable"/>
    <w:uiPriority w:val="99"/>
    <w:semiHidden/>
    <w:rsid w:val="00D70FDC"/>
    <w:rPr>
      <w:i/>
      <w:iCs/>
      <w:lang w:val="en-GB"/>
    </w:rPr>
  </w:style>
  <w:style w:type="character" w:styleId="Linjenummer">
    <w:name w:val="line number"/>
    <w:basedOn w:val="Standardskrifttypeiafsnit"/>
    <w:uiPriority w:val="99"/>
    <w:semiHidden/>
    <w:rsid w:val="00D70FDC"/>
    <w:rPr>
      <w:lang w:val="en-GB"/>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en-GB"/>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rPr>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rPr>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rPr>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rPr>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rPr>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rPr>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rPr>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rPr>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rPr>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rPr>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rPr>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rPr>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rPr>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rPr>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rPr>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rPr>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rPr>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rPr>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rPr>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rPr>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rPr>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rPr>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rPr>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rPr>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rPr>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rPr>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rPr>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rPr>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rPr>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rPr>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en-GB"/>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en-GB"/>
    </w:rPr>
  </w:style>
  <w:style w:type="character" w:styleId="Sidetal">
    <w:name w:val="page number"/>
    <w:uiPriority w:val="99"/>
    <w:semiHidden/>
    <w:rsid w:val="00443F7C"/>
    <w:rPr>
      <w:rFonts w:ascii="AU Passata" w:hAnsi="AU Passata"/>
      <w:sz w:val="14"/>
      <w:lang w:val="en-GB"/>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lang w:val="en-GB"/>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lang w:val="en-GB"/>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en-GB"/>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en-GB"/>
    </w:rPr>
  </w:style>
  <w:style w:type="character" w:styleId="Svaghenvisning">
    <w:name w:val="Subtle Reference"/>
    <w:basedOn w:val="Standardskrifttypeiafsnit"/>
    <w:uiPriority w:val="99"/>
    <w:semiHidden/>
    <w:qFormat/>
    <w:rsid w:val="009D15A7"/>
    <w:rPr>
      <w:smallCaps/>
      <w:color w:val="auto"/>
      <w:u w:val="single"/>
      <w:lang w:val="en-GB"/>
    </w:rPr>
  </w:style>
  <w:style w:type="character" w:styleId="Kraftighenvisning">
    <w:name w:val="Intense Reference"/>
    <w:basedOn w:val="Standardskrifttypeiafsnit"/>
    <w:uiPriority w:val="99"/>
    <w:semiHidden/>
    <w:qFormat/>
    <w:rsid w:val="009D15A7"/>
    <w:rPr>
      <w:b/>
      <w:bCs/>
      <w:smallCaps/>
      <w:color w:val="auto"/>
      <w:spacing w:val="5"/>
      <w:u w:val="single"/>
      <w:lang w:val="en-GB"/>
    </w:rPr>
  </w:style>
  <w:style w:type="character" w:styleId="Kraftigfremhvning">
    <w:name w:val="Intense Emphasis"/>
    <w:basedOn w:val="Standardskrifttypeiafsnit"/>
    <w:uiPriority w:val="99"/>
    <w:semiHidden/>
    <w:qFormat/>
    <w:rsid w:val="009D15A7"/>
    <w:rPr>
      <w:b/>
      <w:bCs/>
      <w:i/>
      <w:iCs/>
      <w:color w:val="auto"/>
      <w:lang w:val="en-GB"/>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en-GB"/>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customStyle="1" w:styleId="Heading1nonumbering">
    <w:name w:val="Heading 1 no numbering"/>
    <w:basedOn w:val="Overskrift1"/>
    <w:uiPriority w:val="2"/>
    <w:qFormat/>
    <w:rsid w:val="00EA51AD"/>
    <w:pPr>
      <w:numPr>
        <w:numId w:val="0"/>
      </w:numPr>
    </w:pPr>
  </w:style>
  <w:style w:type="paragraph" w:customStyle="1" w:styleId="Heading2nonumbering">
    <w:name w:val="Heading 2 no numbering"/>
    <w:basedOn w:val="Overskrift2"/>
    <w:uiPriority w:val="2"/>
    <w:qFormat/>
    <w:rsid w:val="00EA51AD"/>
    <w:pPr>
      <w:numPr>
        <w:ilvl w:val="0"/>
        <w:numId w:val="0"/>
      </w:numPr>
    </w:pPr>
  </w:style>
  <w:style w:type="paragraph" w:customStyle="1" w:styleId="Heading3nonumbering">
    <w:name w:val="Heading 3 no numbering"/>
    <w:basedOn w:val="Overskrift3"/>
    <w:uiPriority w:val="2"/>
    <w:qFormat/>
    <w:rsid w:val="00EA51AD"/>
    <w:pPr>
      <w:numPr>
        <w:ilvl w:val="0"/>
        <w:numId w:val="0"/>
      </w:numPr>
    </w:pPr>
  </w:style>
  <w:style w:type="paragraph" w:customStyle="1" w:styleId="Underoverskrift">
    <w:name w:val="Underoverskrift"/>
    <w:basedOn w:val="Normal"/>
    <w:autoRedefine/>
    <w:qFormat/>
    <w:rsid w:val="00F61D22"/>
    <w:pPr>
      <w:spacing w:before="200" w:after="40" w:line="240" w:lineRule="auto"/>
    </w:pPr>
    <w:rPr>
      <w:rFonts w:ascii="AU Passata" w:hAnsi="AU Passata"/>
      <w:b/>
      <w:lang w:eastAsia="en-GB"/>
    </w:rPr>
  </w:style>
  <w:style w:type="character" w:customStyle="1" w:styleId="Overskrift1Tegn">
    <w:name w:val="Overskrift 1 Tegn"/>
    <w:basedOn w:val="Standardskrifttypeiafsnit"/>
    <w:link w:val="Overskrift1"/>
    <w:uiPriority w:val="1"/>
    <w:rsid w:val="007B432E"/>
    <w:rPr>
      <w:rFonts w:cs="Arial"/>
      <w:b/>
      <w:bCs/>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studerende.au.dk/en/studies/subject-portals/agroecology-food-and-environment/bachelors-project-masters-thesis-and-other-projects/project-catalogu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182</Words>
  <Characters>1303</Characters>
  <Application>Microsoft Office Word</Application>
  <DocSecurity>0</DocSecurity>
  <Lines>10</Lines>
  <Paragraphs>2</Paragraphs>
  <ScaleCrop>false</ScaleCrop>
  <HeadingPairs>
    <vt:vector size="6" baseType="variant">
      <vt:variant>
        <vt:lpstr>Titel</vt:lpstr>
      </vt:variant>
      <vt:variant>
        <vt:i4>1</vt:i4>
      </vt:variant>
      <vt:variant>
        <vt:lpstr>Overskrifter</vt:lpstr>
      </vt:variant>
      <vt:variant>
        <vt:i4>1</vt:i4>
      </vt:variant>
      <vt:variant>
        <vt:lpstr>Title</vt:lpstr>
      </vt:variant>
      <vt:variant>
        <vt:i4>1</vt:i4>
      </vt:variant>
    </vt:vector>
  </HeadingPairs>
  <TitlesOfParts>
    <vt:vector size="3" baseType="lpstr">
      <vt:lpstr/>
      <vt:lpstr>Thesis types offered for students at the MSc Agrobiology programme </vt:lpstr>
      <vt:lpstr/>
    </vt:vector>
  </TitlesOfParts>
  <Company>Århus Universitet</Company>
  <LinksUpToDate>false</LinksUpToDate>
  <CharactersWithSpaces>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Mette Graves Madsen</dc:creator>
  <cp:lastModifiedBy>Mette Graves Madsen</cp:lastModifiedBy>
  <cp:revision>2</cp:revision>
  <cp:lastPrinted>2008-10-22T12:54:00Z</cp:lastPrinted>
  <dcterms:created xsi:type="dcterms:W3CDTF">2022-09-08T11:39:00Z</dcterms:created>
  <dcterms:modified xsi:type="dcterms:W3CDTF">2022-09-08T11:59:00Z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3054</vt:lpwstr>
  </property>
  <property fmtid="{D5CDD505-2E9C-101B-9397-08002B2CF9AE}" pid="7" name="CustomerId">
    <vt:lpwstr>auoffice</vt:lpwstr>
  </property>
  <property fmtid="{D5CDD505-2E9C-101B-9397-08002B2CF9AE}" pid="8" name="TemplateId">
    <vt:lpwstr>636178635204331675</vt:lpwstr>
  </property>
  <property fmtid="{D5CDD505-2E9C-101B-9397-08002B2CF9AE}" pid="9" name="UserProfileId">
    <vt:lpwstr>637981311766850215</vt:lpwstr>
  </property>
</Properties>
</file>